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A74E84" w14:textId="77777777" w:rsidR="00254CF0" w:rsidRPr="00254CF0" w:rsidRDefault="00254CF0" w:rsidP="00254CF0">
      <w:pPr>
        <w:spacing w:line="360" w:lineRule="auto"/>
        <w:jc w:val="center"/>
        <w:rPr>
          <w:rFonts w:ascii="Verdana" w:hAnsi="Verdana"/>
          <w:b/>
          <w:sz w:val="18"/>
          <w:szCs w:val="18"/>
        </w:rPr>
      </w:pPr>
      <w:bookmarkStart w:id="0" w:name="OLE_LINK1"/>
      <w:bookmarkStart w:id="1" w:name="OLE_LINK2"/>
      <w:r w:rsidRPr="00254CF0">
        <w:rPr>
          <w:rFonts w:ascii="Verdana" w:hAnsi="Verdana"/>
          <w:b/>
          <w:sz w:val="18"/>
          <w:szCs w:val="18"/>
        </w:rPr>
        <w:t>VERGADERVOLMACHT</w:t>
      </w:r>
    </w:p>
    <w:p w14:paraId="787BF4F1" w14:textId="77777777" w:rsidR="00254CF0" w:rsidRDefault="00254CF0" w:rsidP="00254CF0">
      <w:pPr>
        <w:spacing w:line="360" w:lineRule="auto"/>
        <w:jc w:val="both"/>
        <w:rPr>
          <w:rFonts w:ascii="Verdana" w:hAnsi="Verdana"/>
          <w:sz w:val="18"/>
          <w:szCs w:val="18"/>
        </w:rPr>
      </w:pPr>
    </w:p>
    <w:p w14:paraId="0E708DA0" w14:textId="77777777" w:rsidR="00254CF0" w:rsidRPr="00254CF0" w:rsidRDefault="00254CF0" w:rsidP="00254CF0">
      <w:pPr>
        <w:spacing w:line="360" w:lineRule="auto"/>
        <w:jc w:val="both"/>
        <w:rPr>
          <w:rFonts w:ascii="Verdana" w:hAnsi="Verdana"/>
          <w:sz w:val="18"/>
          <w:szCs w:val="18"/>
        </w:rPr>
      </w:pPr>
    </w:p>
    <w:p w14:paraId="4670BD55" w14:textId="77777777" w:rsidR="00254CF0" w:rsidRPr="00254CF0" w:rsidRDefault="00254CF0" w:rsidP="00254CF0">
      <w:pPr>
        <w:spacing w:line="360" w:lineRule="auto"/>
        <w:jc w:val="both"/>
        <w:rPr>
          <w:rFonts w:ascii="Verdana" w:hAnsi="Verdana"/>
          <w:b/>
          <w:sz w:val="18"/>
          <w:szCs w:val="18"/>
        </w:rPr>
      </w:pPr>
      <w:r w:rsidRPr="00254CF0">
        <w:rPr>
          <w:rFonts w:ascii="Verdana" w:hAnsi="Verdana"/>
          <w:b/>
          <w:sz w:val="18"/>
          <w:szCs w:val="18"/>
        </w:rPr>
        <w:t xml:space="preserve">DE ONDERGETEKENDE: </w:t>
      </w:r>
    </w:p>
    <w:p w14:paraId="6E1C426A" w14:textId="77777777" w:rsidR="00254CF0" w:rsidRPr="00254CF0" w:rsidRDefault="00254CF0" w:rsidP="00254CF0">
      <w:pPr>
        <w:spacing w:line="360" w:lineRule="auto"/>
        <w:jc w:val="both"/>
        <w:rPr>
          <w:rFonts w:ascii="Verdana" w:hAnsi="Verdana"/>
          <w:sz w:val="18"/>
          <w:szCs w:val="18"/>
        </w:rPr>
      </w:pPr>
    </w:p>
    <w:p w14:paraId="0A4D24CC" w14:textId="77777777" w:rsidR="0033611F" w:rsidRDefault="0033611F" w:rsidP="00254CF0">
      <w:pPr>
        <w:spacing w:line="360" w:lineRule="auto"/>
        <w:jc w:val="both"/>
        <w:rPr>
          <w:rFonts w:ascii="Verdana" w:hAnsi="Verdana"/>
          <w:sz w:val="18"/>
          <w:szCs w:val="18"/>
        </w:rPr>
      </w:pPr>
      <w:r>
        <w:rPr>
          <w:rFonts w:ascii="Verdana" w:hAnsi="Verdana"/>
          <w:sz w:val="18"/>
          <w:szCs w:val="18"/>
        </w:rPr>
        <w:t>Naam:</w:t>
      </w:r>
    </w:p>
    <w:p w14:paraId="6FBF8E33" w14:textId="77777777" w:rsidR="0033611F" w:rsidRDefault="0033611F" w:rsidP="00254CF0">
      <w:pPr>
        <w:spacing w:line="360" w:lineRule="auto"/>
        <w:jc w:val="both"/>
        <w:rPr>
          <w:rFonts w:ascii="Verdana" w:hAnsi="Verdana"/>
          <w:sz w:val="18"/>
          <w:szCs w:val="18"/>
        </w:rPr>
      </w:pPr>
      <w:r>
        <w:rPr>
          <w:rFonts w:ascii="Verdana" w:hAnsi="Verdana"/>
          <w:sz w:val="18"/>
          <w:szCs w:val="18"/>
        </w:rPr>
        <w:t>Adres:</w:t>
      </w:r>
    </w:p>
    <w:p w14:paraId="3FFE3FB1" w14:textId="49E5BAB6" w:rsidR="0033611F" w:rsidRDefault="0033611F" w:rsidP="00254CF0">
      <w:pPr>
        <w:spacing w:line="360" w:lineRule="auto"/>
        <w:jc w:val="both"/>
        <w:rPr>
          <w:rFonts w:ascii="Verdana" w:hAnsi="Verdana"/>
          <w:sz w:val="18"/>
          <w:szCs w:val="18"/>
        </w:rPr>
      </w:pPr>
      <w:r>
        <w:rPr>
          <w:rFonts w:ascii="Verdana" w:hAnsi="Verdana"/>
          <w:sz w:val="18"/>
          <w:szCs w:val="18"/>
        </w:rPr>
        <w:t>Houder van ID/Rijbewijs/Paspoort no:</w:t>
      </w:r>
    </w:p>
    <w:p w14:paraId="0D38B734" w14:textId="77777777" w:rsidR="0033611F" w:rsidRDefault="0033611F" w:rsidP="00254CF0">
      <w:pPr>
        <w:spacing w:line="360" w:lineRule="auto"/>
        <w:jc w:val="both"/>
        <w:rPr>
          <w:rFonts w:ascii="Verdana" w:hAnsi="Verdana"/>
          <w:sz w:val="18"/>
          <w:szCs w:val="18"/>
        </w:rPr>
      </w:pPr>
    </w:p>
    <w:p w14:paraId="4D2CC2DC" w14:textId="541C7824" w:rsidR="00254CF0" w:rsidRPr="00254CF0" w:rsidRDefault="0033611F" w:rsidP="00254CF0">
      <w:pPr>
        <w:spacing w:line="360" w:lineRule="auto"/>
        <w:jc w:val="both"/>
        <w:rPr>
          <w:rFonts w:ascii="Verdana" w:hAnsi="Verdana"/>
          <w:sz w:val="18"/>
          <w:szCs w:val="18"/>
        </w:rPr>
      </w:pPr>
      <w:r>
        <w:rPr>
          <w:rFonts w:ascii="Verdana" w:hAnsi="Verdana"/>
          <w:sz w:val="18"/>
          <w:szCs w:val="18"/>
        </w:rPr>
        <w:t>Ten deze handelende als aandeelhouder van de te Paramaribo gevestigde naamloze</w:t>
      </w:r>
      <w:r w:rsidR="00254CF0" w:rsidRPr="00254CF0">
        <w:rPr>
          <w:rFonts w:ascii="Verdana" w:hAnsi="Verdana"/>
          <w:sz w:val="18"/>
          <w:szCs w:val="18"/>
        </w:rPr>
        <w:t xml:space="preserve"> vennootschap </w:t>
      </w:r>
      <w:r>
        <w:rPr>
          <w:rFonts w:ascii="Verdana" w:hAnsi="Verdana"/>
          <w:sz w:val="18"/>
          <w:szCs w:val="18"/>
        </w:rPr>
        <w:t>Handels-, Krediet- en Industriebank N.V. afgekort HAKRIN BANK N.V., statutair gevestigd te Paramaribo</w:t>
      </w:r>
      <w:r w:rsidR="00254CF0" w:rsidRPr="00254CF0">
        <w:rPr>
          <w:rFonts w:ascii="Verdana" w:hAnsi="Verdana"/>
          <w:sz w:val="18"/>
          <w:szCs w:val="18"/>
        </w:rPr>
        <w:t xml:space="preserve"> en kantoorhoudende te </w:t>
      </w:r>
      <w:r>
        <w:rPr>
          <w:rFonts w:ascii="Verdana" w:hAnsi="Verdana"/>
          <w:sz w:val="18"/>
          <w:szCs w:val="18"/>
        </w:rPr>
        <w:t xml:space="preserve">Paramaribo </w:t>
      </w:r>
      <w:r w:rsidR="00254CF0" w:rsidRPr="00254CF0">
        <w:rPr>
          <w:rFonts w:ascii="Verdana" w:hAnsi="Verdana"/>
          <w:sz w:val="18"/>
          <w:szCs w:val="18"/>
        </w:rPr>
        <w:t>aan</w:t>
      </w:r>
      <w:r>
        <w:rPr>
          <w:rFonts w:ascii="Verdana" w:hAnsi="Verdana"/>
          <w:sz w:val="18"/>
          <w:szCs w:val="18"/>
        </w:rPr>
        <w:t xml:space="preserve"> de </w:t>
      </w:r>
      <w:proofErr w:type="spellStart"/>
      <w:r>
        <w:rPr>
          <w:rFonts w:ascii="Verdana" w:hAnsi="Verdana"/>
          <w:sz w:val="18"/>
          <w:szCs w:val="18"/>
        </w:rPr>
        <w:t>Dr</w:t>
      </w:r>
      <w:proofErr w:type="spellEnd"/>
      <w:r>
        <w:rPr>
          <w:rFonts w:ascii="Verdana" w:hAnsi="Verdana"/>
          <w:sz w:val="18"/>
          <w:szCs w:val="18"/>
        </w:rPr>
        <w:t xml:space="preserve"> Sophie Redmondstraat 11-13</w:t>
      </w:r>
      <w:r w:rsidR="00254CF0" w:rsidRPr="00254CF0">
        <w:rPr>
          <w:rFonts w:ascii="Verdana" w:hAnsi="Verdana"/>
          <w:sz w:val="18"/>
          <w:szCs w:val="18"/>
        </w:rPr>
        <w:t xml:space="preserve">, </w:t>
      </w:r>
      <w:r>
        <w:rPr>
          <w:rFonts w:ascii="Verdana" w:hAnsi="Verdana"/>
          <w:sz w:val="18"/>
          <w:szCs w:val="18"/>
        </w:rPr>
        <w:t xml:space="preserve"> </w:t>
      </w:r>
    </w:p>
    <w:p w14:paraId="493C508E" w14:textId="77777777" w:rsidR="00254CF0" w:rsidRPr="00254CF0" w:rsidRDefault="00254CF0" w:rsidP="00254CF0">
      <w:pPr>
        <w:spacing w:line="360" w:lineRule="auto"/>
        <w:ind w:left="360" w:hanging="720"/>
        <w:jc w:val="both"/>
        <w:rPr>
          <w:rFonts w:ascii="Verdana" w:hAnsi="Verdana"/>
          <w:sz w:val="18"/>
          <w:szCs w:val="18"/>
        </w:rPr>
      </w:pPr>
    </w:p>
    <w:p w14:paraId="29EB413D" w14:textId="77777777" w:rsidR="00254CF0" w:rsidRPr="00254CF0" w:rsidRDefault="00254CF0" w:rsidP="00254CF0">
      <w:pPr>
        <w:spacing w:line="360" w:lineRule="auto"/>
        <w:jc w:val="both"/>
        <w:rPr>
          <w:rFonts w:ascii="Verdana" w:hAnsi="Verdana"/>
          <w:b/>
          <w:sz w:val="18"/>
          <w:szCs w:val="18"/>
        </w:rPr>
      </w:pPr>
      <w:r w:rsidRPr="00254CF0">
        <w:rPr>
          <w:rFonts w:ascii="Verdana" w:hAnsi="Verdana"/>
          <w:b/>
          <w:sz w:val="18"/>
          <w:szCs w:val="18"/>
        </w:rPr>
        <w:t xml:space="preserve">VERKLAART BIJ DEZE VOLMACHT TE VERLENEN AAN: </w:t>
      </w:r>
    </w:p>
    <w:p w14:paraId="413278FB" w14:textId="77777777" w:rsidR="00254CF0" w:rsidRPr="00254CF0" w:rsidRDefault="00254CF0" w:rsidP="00254CF0">
      <w:pPr>
        <w:spacing w:line="360" w:lineRule="auto"/>
        <w:jc w:val="both"/>
        <w:rPr>
          <w:rFonts w:ascii="Verdana" w:hAnsi="Verdana"/>
          <w:sz w:val="18"/>
          <w:szCs w:val="18"/>
        </w:rPr>
      </w:pPr>
    </w:p>
    <w:p w14:paraId="48581B63" w14:textId="0B1DD5A7" w:rsidR="00254CF0" w:rsidRPr="00254CF0" w:rsidRDefault="00254CF0" w:rsidP="00254CF0">
      <w:pPr>
        <w:autoSpaceDE w:val="0"/>
        <w:autoSpaceDN w:val="0"/>
        <w:spacing w:line="360" w:lineRule="auto"/>
        <w:jc w:val="both"/>
        <w:rPr>
          <w:rFonts w:ascii="Verdana" w:hAnsi="Verdana"/>
          <w:sz w:val="18"/>
          <w:szCs w:val="18"/>
        </w:rPr>
      </w:pPr>
      <w:r w:rsidRPr="00254CF0">
        <w:rPr>
          <w:rFonts w:ascii="Verdana" w:hAnsi="Verdana"/>
          <w:sz w:val="18"/>
          <w:szCs w:val="18"/>
        </w:rPr>
        <w:t>De heer</w:t>
      </w:r>
      <w:r w:rsidR="00BF6E6B">
        <w:rPr>
          <w:rFonts w:ascii="Verdana" w:hAnsi="Verdana"/>
          <w:sz w:val="18"/>
          <w:szCs w:val="18"/>
        </w:rPr>
        <w:t>/</w:t>
      </w:r>
      <w:proofErr w:type="spellStart"/>
      <w:r w:rsidR="00BF6E6B">
        <w:rPr>
          <w:rFonts w:ascii="Verdana" w:hAnsi="Verdana"/>
          <w:sz w:val="18"/>
          <w:szCs w:val="18"/>
        </w:rPr>
        <w:t>mevr</w:t>
      </w:r>
      <w:proofErr w:type="spellEnd"/>
      <w:r w:rsidRPr="00254CF0">
        <w:rPr>
          <w:rFonts w:ascii="Verdana" w:hAnsi="Verdana"/>
          <w:sz w:val="18"/>
          <w:szCs w:val="18"/>
        </w:rPr>
        <w:t xml:space="preserve"> [●], geboren te [●] op [●] en wonende te [●] aan het adres [●]; </w:t>
      </w:r>
    </w:p>
    <w:p w14:paraId="771F7582" w14:textId="77777777" w:rsidR="00254CF0" w:rsidRPr="00254CF0" w:rsidRDefault="00254CF0" w:rsidP="00254CF0">
      <w:pPr>
        <w:autoSpaceDE w:val="0"/>
        <w:autoSpaceDN w:val="0"/>
        <w:spacing w:line="360" w:lineRule="auto"/>
        <w:jc w:val="both"/>
        <w:rPr>
          <w:rFonts w:ascii="Verdana" w:hAnsi="Verdana"/>
          <w:sz w:val="18"/>
          <w:szCs w:val="18"/>
        </w:rPr>
      </w:pPr>
    </w:p>
    <w:p w14:paraId="0CEC068C" w14:textId="5E3059FA" w:rsidR="00254CF0" w:rsidRPr="00254CF0" w:rsidRDefault="00254CF0" w:rsidP="00254CF0">
      <w:pPr>
        <w:spacing w:line="360" w:lineRule="auto"/>
        <w:jc w:val="both"/>
        <w:rPr>
          <w:rFonts w:ascii="Verdana" w:hAnsi="Verdana"/>
          <w:sz w:val="18"/>
          <w:szCs w:val="18"/>
        </w:rPr>
      </w:pPr>
      <w:r w:rsidRPr="00254CF0">
        <w:rPr>
          <w:rFonts w:ascii="Verdana" w:hAnsi="Verdana"/>
          <w:sz w:val="18"/>
          <w:szCs w:val="18"/>
        </w:rPr>
        <w:t xml:space="preserve">om voor en namens de ondergetekende aanwezig te zijn op de op </w:t>
      </w:r>
      <w:r w:rsidR="0033611F">
        <w:rPr>
          <w:rFonts w:ascii="Verdana" w:hAnsi="Verdana"/>
          <w:sz w:val="18"/>
          <w:szCs w:val="18"/>
        </w:rPr>
        <w:t>10 december 2020</w:t>
      </w:r>
      <w:r w:rsidRPr="00254CF0">
        <w:rPr>
          <w:rFonts w:ascii="Verdana" w:hAnsi="Verdana"/>
          <w:sz w:val="18"/>
          <w:szCs w:val="18"/>
        </w:rPr>
        <w:t xml:space="preserve"> om </w:t>
      </w:r>
      <w:r w:rsidR="0033611F">
        <w:rPr>
          <w:rFonts w:ascii="Verdana" w:hAnsi="Verdana"/>
          <w:sz w:val="18"/>
          <w:szCs w:val="18"/>
        </w:rPr>
        <w:t>18.00</w:t>
      </w:r>
      <w:r w:rsidRPr="00254CF0">
        <w:rPr>
          <w:rFonts w:ascii="Verdana" w:hAnsi="Verdana"/>
          <w:sz w:val="18"/>
          <w:szCs w:val="18"/>
        </w:rPr>
        <w:t xml:space="preserve"> uur te houden algemene vergadering van aandeelhouders van de </w:t>
      </w:r>
      <w:r w:rsidR="0033611F">
        <w:rPr>
          <w:rFonts w:ascii="Verdana" w:hAnsi="Verdana"/>
          <w:sz w:val="18"/>
          <w:szCs w:val="18"/>
        </w:rPr>
        <w:t>HAKRIN BANK N.V.</w:t>
      </w:r>
      <w:r w:rsidRPr="00254CF0">
        <w:rPr>
          <w:rFonts w:ascii="Verdana" w:hAnsi="Verdana"/>
          <w:sz w:val="18"/>
          <w:szCs w:val="18"/>
        </w:rPr>
        <w:t xml:space="preserve">, aldaar stem uit te brengen op alle door de ondergetekende gehouden aandelen in het kapitaal van die vennootschap over alle op die vergadering aan de orde komende al dan niet geagendeerde onderwerpen, een en ander ter uitsluitende beoordeling van de gevolmachtigde, de ter zake nodige akten en stukken te doen opmaken en te tekenen, woonplaats te kiezen en verder al datgene te verrichten dat de gevolmachtigde raadzaam zal oordelen. </w:t>
      </w:r>
    </w:p>
    <w:p w14:paraId="55C3E853" w14:textId="77777777" w:rsidR="00254CF0" w:rsidRPr="00254CF0" w:rsidRDefault="00254CF0" w:rsidP="00254CF0">
      <w:pPr>
        <w:spacing w:line="360" w:lineRule="auto"/>
        <w:jc w:val="both"/>
        <w:rPr>
          <w:rFonts w:ascii="Verdana" w:hAnsi="Verdana"/>
          <w:sz w:val="18"/>
          <w:szCs w:val="18"/>
        </w:rPr>
      </w:pPr>
    </w:p>
    <w:p w14:paraId="57B48C39" w14:textId="3A0E04F4" w:rsidR="00254CF0" w:rsidRPr="00254CF0" w:rsidRDefault="00254CF0" w:rsidP="00254CF0">
      <w:pPr>
        <w:spacing w:line="360" w:lineRule="auto"/>
        <w:jc w:val="both"/>
        <w:rPr>
          <w:rFonts w:ascii="Verdana" w:hAnsi="Verdana"/>
          <w:sz w:val="18"/>
          <w:szCs w:val="18"/>
        </w:rPr>
      </w:pPr>
      <w:r w:rsidRPr="00254CF0">
        <w:rPr>
          <w:rFonts w:ascii="Verdana" w:hAnsi="Verdana"/>
          <w:sz w:val="18"/>
          <w:szCs w:val="18"/>
        </w:rPr>
        <w:t xml:space="preserve">Getekend te </w:t>
      </w:r>
      <w:r w:rsidR="00BF6E6B" w:rsidRPr="00BF6E6B">
        <w:rPr>
          <w:rFonts w:ascii="Verdana" w:hAnsi="Verdana"/>
          <w:sz w:val="18"/>
          <w:szCs w:val="18"/>
        </w:rPr>
        <w:t>[●]</w:t>
      </w:r>
    </w:p>
    <w:p w14:paraId="447438E7" w14:textId="77777777" w:rsidR="00254CF0" w:rsidRPr="00254CF0" w:rsidRDefault="00254CF0" w:rsidP="00254CF0">
      <w:pPr>
        <w:spacing w:line="360" w:lineRule="auto"/>
        <w:jc w:val="both"/>
        <w:rPr>
          <w:rFonts w:ascii="Verdana" w:hAnsi="Verdana"/>
          <w:sz w:val="18"/>
          <w:szCs w:val="18"/>
        </w:rPr>
      </w:pPr>
    </w:p>
    <w:tbl>
      <w:tblPr>
        <w:tblW w:w="4515" w:type="dxa"/>
        <w:tblInd w:w="70" w:type="dxa"/>
        <w:tblBorders>
          <w:top w:val="dotted" w:sz="4" w:space="0" w:color="C0C0C0"/>
          <w:left w:val="dotted" w:sz="4" w:space="0" w:color="C0C0C0"/>
          <w:bottom w:val="dotted" w:sz="4" w:space="0" w:color="C0C0C0"/>
          <w:right w:val="dotted" w:sz="4" w:space="0" w:color="C0C0C0"/>
          <w:insideH w:val="dotted" w:sz="4" w:space="0" w:color="C0C0C0"/>
          <w:insideV w:val="dotted" w:sz="4" w:space="0" w:color="C0C0C0"/>
        </w:tblBorders>
        <w:tblCellMar>
          <w:left w:w="70" w:type="dxa"/>
          <w:right w:w="70" w:type="dxa"/>
        </w:tblCellMar>
        <w:tblLook w:val="0000" w:firstRow="0" w:lastRow="0" w:firstColumn="0" w:lastColumn="0" w:noHBand="0" w:noVBand="0"/>
      </w:tblPr>
      <w:tblGrid>
        <w:gridCol w:w="4515"/>
      </w:tblGrid>
      <w:tr w:rsidR="00254CF0" w:rsidRPr="00254CF0" w14:paraId="0F6C30A1" w14:textId="77777777" w:rsidTr="00BB10B8">
        <w:trPr>
          <w:trHeight w:val="1837"/>
        </w:trPr>
        <w:tc>
          <w:tcPr>
            <w:tcW w:w="4515" w:type="dxa"/>
          </w:tcPr>
          <w:p w14:paraId="39B7D9B9" w14:textId="77777777" w:rsidR="00254CF0" w:rsidRPr="00254CF0" w:rsidRDefault="00254CF0" w:rsidP="00254CF0">
            <w:pPr>
              <w:spacing w:line="360" w:lineRule="auto"/>
              <w:ind w:left="720" w:right="406" w:hanging="720"/>
              <w:jc w:val="both"/>
              <w:rPr>
                <w:rFonts w:ascii="Verdana" w:hAnsi="Verdana" w:cs="Arial"/>
                <w:sz w:val="18"/>
                <w:szCs w:val="18"/>
              </w:rPr>
            </w:pPr>
          </w:p>
          <w:p w14:paraId="5D2865F2" w14:textId="77777777" w:rsidR="00254CF0" w:rsidRPr="00254CF0" w:rsidRDefault="00254CF0" w:rsidP="00254CF0">
            <w:pPr>
              <w:spacing w:line="360" w:lineRule="auto"/>
              <w:ind w:left="720" w:right="406" w:hanging="720"/>
              <w:jc w:val="both"/>
              <w:rPr>
                <w:rFonts w:ascii="Verdana" w:hAnsi="Verdana" w:cs="Arial"/>
                <w:sz w:val="18"/>
                <w:szCs w:val="18"/>
              </w:rPr>
            </w:pPr>
            <w:r w:rsidRPr="00254CF0">
              <w:rPr>
                <w:rFonts w:ascii="Verdana" w:hAnsi="Verdana"/>
                <w:sz w:val="18"/>
                <w:szCs w:val="18"/>
              </w:rPr>
              <w:t>[●]</w:t>
            </w:r>
          </w:p>
          <w:p w14:paraId="71DBE9A6" w14:textId="77777777" w:rsidR="00254CF0" w:rsidRPr="00254CF0" w:rsidRDefault="00254CF0" w:rsidP="00254CF0">
            <w:pPr>
              <w:spacing w:line="360" w:lineRule="auto"/>
              <w:ind w:left="720" w:right="406" w:hanging="720"/>
              <w:jc w:val="both"/>
              <w:rPr>
                <w:rFonts w:ascii="Verdana" w:hAnsi="Verdana" w:cs="Arial"/>
                <w:sz w:val="18"/>
                <w:szCs w:val="18"/>
              </w:rPr>
            </w:pPr>
          </w:p>
          <w:p w14:paraId="1C9F855C" w14:textId="77777777" w:rsidR="00254CF0" w:rsidRPr="00254CF0" w:rsidRDefault="00254CF0" w:rsidP="00254CF0">
            <w:pPr>
              <w:spacing w:line="360" w:lineRule="auto"/>
              <w:ind w:left="720" w:right="406" w:hanging="720"/>
              <w:jc w:val="both"/>
              <w:rPr>
                <w:rFonts w:ascii="Verdana" w:hAnsi="Verdana" w:cs="Arial"/>
                <w:sz w:val="18"/>
                <w:szCs w:val="18"/>
              </w:rPr>
            </w:pPr>
          </w:p>
          <w:p w14:paraId="2ECBDE3C" w14:textId="77777777" w:rsidR="00254CF0" w:rsidRPr="00254CF0" w:rsidRDefault="00254CF0" w:rsidP="00254CF0">
            <w:pPr>
              <w:spacing w:line="360" w:lineRule="auto"/>
              <w:ind w:left="720" w:right="406" w:hanging="720"/>
              <w:jc w:val="both"/>
              <w:rPr>
                <w:rFonts w:ascii="Verdana" w:hAnsi="Verdana" w:cs="Arial"/>
                <w:sz w:val="18"/>
                <w:szCs w:val="18"/>
              </w:rPr>
            </w:pPr>
          </w:p>
          <w:p w14:paraId="5E196608" w14:textId="77777777" w:rsidR="00254CF0" w:rsidRPr="00254CF0" w:rsidRDefault="00254CF0" w:rsidP="00254CF0">
            <w:pPr>
              <w:spacing w:line="360" w:lineRule="auto"/>
              <w:ind w:left="720" w:right="406" w:hanging="720"/>
              <w:jc w:val="both"/>
              <w:rPr>
                <w:rFonts w:ascii="Verdana" w:hAnsi="Verdana" w:cs="Arial"/>
                <w:sz w:val="18"/>
                <w:szCs w:val="18"/>
                <w:u w:val="single"/>
              </w:rPr>
            </w:pPr>
            <w:r w:rsidRPr="00254CF0">
              <w:rPr>
                <w:rFonts w:ascii="Verdana" w:hAnsi="Verdana" w:cs="Arial"/>
                <w:sz w:val="18"/>
                <w:szCs w:val="18"/>
                <w:u w:val="single"/>
              </w:rPr>
              <w:tab/>
            </w:r>
            <w:r w:rsidRPr="00254CF0">
              <w:rPr>
                <w:rFonts w:ascii="Verdana" w:hAnsi="Verdana" w:cs="Arial"/>
                <w:sz w:val="18"/>
                <w:szCs w:val="18"/>
                <w:u w:val="single"/>
              </w:rPr>
              <w:tab/>
            </w:r>
            <w:r w:rsidRPr="00254CF0">
              <w:rPr>
                <w:rFonts w:ascii="Verdana" w:hAnsi="Verdana" w:cs="Arial"/>
                <w:sz w:val="18"/>
                <w:szCs w:val="18"/>
                <w:u w:val="single"/>
              </w:rPr>
              <w:tab/>
            </w:r>
          </w:p>
        </w:tc>
      </w:tr>
      <w:tr w:rsidR="00254CF0" w:rsidRPr="00254CF0" w14:paraId="394657EA" w14:textId="77777777" w:rsidTr="00BB10B8">
        <w:trPr>
          <w:trHeight w:val="328"/>
        </w:trPr>
        <w:tc>
          <w:tcPr>
            <w:tcW w:w="4515" w:type="dxa"/>
          </w:tcPr>
          <w:p w14:paraId="44923D4C" w14:textId="77777777" w:rsidR="00254CF0" w:rsidRPr="00254CF0" w:rsidRDefault="00254CF0" w:rsidP="00254CF0">
            <w:pPr>
              <w:spacing w:line="360" w:lineRule="auto"/>
              <w:ind w:left="720" w:right="406" w:hanging="720"/>
              <w:jc w:val="both"/>
              <w:rPr>
                <w:rFonts w:ascii="Verdana" w:hAnsi="Verdana" w:cs="Arial"/>
                <w:sz w:val="18"/>
                <w:szCs w:val="18"/>
              </w:rPr>
            </w:pPr>
            <w:r w:rsidRPr="00254CF0">
              <w:rPr>
                <w:rFonts w:ascii="Verdana" w:hAnsi="Verdana" w:cs="Arial"/>
                <w:sz w:val="18"/>
                <w:szCs w:val="18"/>
              </w:rPr>
              <w:t>Door:</w:t>
            </w:r>
          </w:p>
        </w:tc>
      </w:tr>
      <w:tr w:rsidR="00254CF0" w:rsidRPr="00254CF0" w14:paraId="652EA560" w14:textId="77777777" w:rsidTr="00BB10B8">
        <w:trPr>
          <w:trHeight w:val="155"/>
        </w:trPr>
        <w:tc>
          <w:tcPr>
            <w:tcW w:w="4515" w:type="dxa"/>
          </w:tcPr>
          <w:p w14:paraId="5AA77489" w14:textId="77777777" w:rsidR="00254CF0" w:rsidRPr="00254CF0" w:rsidRDefault="00254CF0" w:rsidP="00254CF0">
            <w:pPr>
              <w:spacing w:line="360" w:lineRule="auto"/>
              <w:ind w:left="720" w:right="406" w:hanging="720"/>
              <w:jc w:val="both"/>
              <w:rPr>
                <w:rFonts w:ascii="Verdana" w:hAnsi="Verdana" w:cs="Arial"/>
                <w:sz w:val="18"/>
                <w:szCs w:val="18"/>
              </w:rPr>
            </w:pPr>
            <w:r w:rsidRPr="00254CF0">
              <w:rPr>
                <w:rFonts w:ascii="Verdana" w:hAnsi="Verdana" w:cs="Arial"/>
                <w:sz w:val="18"/>
                <w:szCs w:val="18"/>
              </w:rPr>
              <w:t>Datum:</w:t>
            </w:r>
          </w:p>
        </w:tc>
      </w:tr>
    </w:tbl>
    <w:p w14:paraId="7959C68B" w14:textId="77777777" w:rsidR="009D15C0" w:rsidRPr="00254CF0" w:rsidRDefault="009D15C0" w:rsidP="00254CF0">
      <w:pPr>
        <w:spacing w:line="360" w:lineRule="auto"/>
        <w:jc w:val="center"/>
        <w:rPr>
          <w:rFonts w:ascii="Verdana" w:hAnsi="Verdana"/>
          <w:b/>
          <w:sz w:val="18"/>
          <w:szCs w:val="18"/>
        </w:rPr>
      </w:pPr>
    </w:p>
    <w:p w14:paraId="0422B404" w14:textId="77777777" w:rsidR="009D15C0" w:rsidRDefault="009D15C0" w:rsidP="00870E24">
      <w:pPr>
        <w:spacing w:line="360" w:lineRule="auto"/>
        <w:rPr>
          <w:rFonts w:ascii="Verdana" w:hAnsi="Verdana"/>
          <w:b/>
          <w:sz w:val="18"/>
          <w:szCs w:val="18"/>
        </w:rPr>
      </w:pPr>
    </w:p>
    <w:p w14:paraId="54A2B2FD" w14:textId="77777777" w:rsidR="00870E24" w:rsidRDefault="00870E24" w:rsidP="00870E24">
      <w:pPr>
        <w:spacing w:line="360" w:lineRule="auto"/>
        <w:rPr>
          <w:rFonts w:ascii="Verdana" w:hAnsi="Verdana"/>
          <w:b/>
          <w:sz w:val="18"/>
          <w:szCs w:val="18"/>
        </w:rPr>
      </w:pPr>
    </w:p>
    <w:bookmarkEnd w:id="0"/>
    <w:bookmarkEnd w:id="1"/>
    <w:p w14:paraId="00B96669" w14:textId="2BB77FEA" w:rsidR="00870E24" w:rsidRDefault="00142A8E" w:rsidP="00870E24">
      <w:pPr>
        <w:spacing w:line="360" w:lineRule="auto"/>
        <w:rPr>
          <w:rFonts w:ascii="Verdana" w:hAnsi="Verdana"/>
          <w:b/>
          <w:sz w:val="18"/>
          <w:szCs w:val="18"/>
        </w:rPr>
      </w:pPr>
      <w:r>
        <w:rPr>
          <w:rFonts w:ascii="Verdana" w:hAnsi="Verdana"/>
          <w:b/>
          <w:sz w:val="18"/>
          <w:szCs w:val="18"/>
        </w:rPr>
        <w:t>Noot: deze volmacht is alleen geldig onder overlegging van het toegangsbewijs</w:t>
      </w:r>
      <w:r w:rsidR="00234CAD">
        <w:rPr>
          <w:rFonts w:ascii="Verdana" w:hAnsi="Verdana"/>
          <w:b/>
          <w:sz w:val="18"/>
          <w:szCs w:val="18"/>
        </w:rPr>
        <w:t xml:space="preserve"> en een kopie legitimatiebewijs</w:t>
      </w:r>
      <w:r>
        <w:rPr>
          <w:rFonts w:ascii="Verdana" w:hAnsi="Verdana"/>
          <w:b/>
          <w:sz w:val="18"/>
          <w:szCs w:val="18"/>
        </w:rPr>
        <w:t xml:space="preserve"> van de volmachtgever. </w:t>
      </w:r>
      <w:bookmarkStart w:id="2" w:name="_GoBack"/>
      <w:bookmarkEnd w:id="2"/>
    </w:p>
    <w:sectPr w:rsidR="00870E24" w:rsidSect="00D405BC">
      <w:headerReference w:type="default" r:id="rId7"/>
      <w:footerReference w:type="default" r:id="rId8"/>
      <w:pgSz w:w="11900" w:h="16840"/>
      <w:pgMar w:top="1818"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B12851" w14:textId="77777777" w:rsidR="00F54717" w:rsidRDefault="00F54717" w:rsidP="00A17825">
      <w:r>
        <w:separator/>
      </w:r>
    </w:p>
  </w:endnote>
  <w:endnote w:type="continuationSeparator" w:id="0">
    <w:p w14:paraId="717EDD33" w14:textId="77777777" w:rsidR="00F54717" w:rsidRDefault="00F54717" w:rsidP="00A178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w:panose1 w:val="02020603050405020304"/>
    <w:charset w:val="4D"/>
    <w:family w:val="roman"/>
    <w:notTrueType/>
    <w:pitch w:val="variable"/>
    <w:sig w:usb0="00000003" w:usb1="00000000" w:usb2="00000000" w:usb3="00000000" w:csb0="00000001" w:csb1="00000000"/>
  </w:font>
  <w:font w:name="Lucida Grande">
    <w:charset w:val="00"/>
    <w:family w:val="auto"/>
    <w:pitch w:val="variable"/>
    <w:sig w:usb0="E1000AEF" w:usb1="5000A1FF" w:usb2="00000000" w:usb3="00000000" w:csb0="000001B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D5F6FC" w14:textId="78230DC2" w:rsidR="009D15C0" w:rsidRPr="00E4184C" w:rsidRDefault="009D15C0" w:rsidP="00AF3EDB">
    <w:pPr>
      <w:pStyle w:val="Footer"/>
      <w:tabs>
        <w:tab w:val="clear" w:pos="4536"/>
        <w:tab w:val="center" w:pos="3544"/>
      </w:tabs>
      <w:rPr>
        <w:rFonts w:ascii="Verdana" w:hAnsi="Verdana"/>
        <w:sz w:val="16"/>
        <w:szCs w:val="16"/>
      </w:rPr>
    </w:pPr>
    <w:r>
      <w:rPr>
        <w:rFonts w:ascii="Verdana" w:hAnsi="Verdana" w:cs="Times New Roman"/>
        <w:sz w:val="16"/>
        <w:szCs w:val="16"/>
      </w:rPr>
      <w:tab/>
    </w:r>
    <w:r>
      <w:rPr>
        <w:rFonts w:ascii="Verdana" w:hAnsi="Verdana" w:cs="Times New Roman"/>
        <w:sz w:val="16"/>
        <w:szCs w:val="16"/>
      </w:rPr>
      <w:tab/>
    </w:r>
    <w:r w:rsidRPr="006A74FB">
      <w:rPr>
        <w:rFonts w:ascii="Verdana" w:hAnsi="Verdana" w:cs="Times New Roman"/>
        <w:sz w:val="14"/>
        <w:szCs w:val="14"/>
      </w:rPr>
      <w:t xml:space="preserve">Pagina </w:t>
    </w:r>
    <w:r w:rsidRPr="006A74FB">
      <w:rPr>
        <w:rFonts w:ascii="Verdana" w:hAnsi="Verdana" w:cs="Times New Roman"/>
        <w:sz w:val="14"/>
        <w:szCs w:val="14"/>
      </w:rPr>
      <w:fldChar w:fldCharType="begin"/>
    </w:r>
    <w:r w:rsidRPr="006A74FB">
      <w:rPr>
        <w:rFonts w:ascii="Verdana" w:hAnsi="Verdana" w:cs="Times New Roman"/>
        <w:sz w:val="14"/>
        <w:szCs w:val="14"/>
      </w:rPr>
      <w:instrText xml:space="preserve"> PAGE </w:instrText>
    </w:r>
    <w:r w:rsidRPr="006A74FB">
      <w:rPr>
        <w:rFonts w:ascii="Verdana" w:hAnsi="Verdana" w:cs="Times New Roman"/>
        <w:sz w:val="14"/>
        <w:szCs w:val="14"/>
      </w:rPr>
      <w:fldChar w:fldCharType="separate"/>
    </w:r>
    <w:r w:rsidR="00234CAD">
      <w:rPr>
        <w:rFonts w:ascii="Verdana" w:hAnsi="Verdana" w:cs="Times New Roman"/>
        <w:noProof/>
        <w:sz w:val="14"/>
        <w:szCs w:val="14"/>
      </w:rPr>
      <w:t>1</w:t>
    </w:r>
    <w:r w:rsidRPr="006A74FB">
      <w:rPr>
        <w:rFonts w:ascii="Verdana" w:hAnsi="Verdana" w:cs="Times New Roman"/>
        <w:sz w:val="14"/>
        <w:szCs w:val="14"/>
      </w:rPr>
      <w:fldChar w:fldCharType="end"/>
    </w:r>
    <w:r w:rsidRPr="006A74FB">
      <w:rPr>
        <w:rFonts w:ascii="Verdana" w:hAnsi="Verdana" w:cs="Times New Roman"/>
        <w:sz w:val="14"/>
        <w:szCs w:val="14"/>
      </w:rPr>
      <w:t xml:space="preserve"> van </w:t>
    </w:r>
    <w:r w:rsidRPr="006A74FB">
      <w:rPr>
        <w:rFonts w:ascii="Verdana" w:hAnsi="Verdana" w:cs="Times New Roman"/>
        <w:sz w:val="14"/>
        <w:szCs w:val="14"/>
      </w:rPr>
      <w:fldChar w:fldCharType="begin"/>
    </w:r>
    <w:r w:rsidRPr="006A74FB">
      <w:rPr>
        <w:rFonts w:ascii="Verdana" w:hAnsi="Verdana" w:cs="Times New Roman"/>
        <w:sz w:val="14"/>
        <w:szCs w:val="14"/>
      </w:rPr>
      <w:instrText xml:space="preserve"> NUMPAGES </w:instrText>
    </w:r>
    <w:r w:rsidRPr="006A74FB">
      <w:rPr>
        <w:rFonts w:ascii="Verdana" w:hAnsi="Verdana" w:cs="Times New Roman"/>
        <w:sz w:val="14"/>
        <w:szCs w:val="14"/>
      </w:rPr>
      <w:fldChar w:fldCharType="separate"/>
    </w:r>
    <w:r w:rsidR="00234CAD">
      <w:rPr>
        <w:rFonts w:ascii="Verdana" w:hAnsi="Verdana" w:cs="Times New Roman"/>
        <w:noProof/>
        <w:sz w:val="14"/>
        <w:szCs w:val="14"/>
      </w:rPr>
      <w:t>1</w:t>
    </w:r>
    <w:r w:rsidRPr="006A74FB">
      <w:rPr>
        <w:rFonts w:ascii="Verdana" w:hAnsi="Verdana" w:cs="Times New Roman"/>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CE4C91" w14:textId="77777777" w:rsidR="00F54717" w:rsidRDefault="00F54717" w:rsidP="00A17825">
      <w:r>
        <w:separator/>
      </w:r>
    </w:p>
  </w:footnote>
  <w:footnote w:type="continuationSeparator" w:id="0">
    <w:p w14:paraId="24C44BE6" w14:textId="77777777" w:rsidR="00F54717" w:rsidRDefault="00F54717" w:rsidP="00A178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E1174E" w14:textId="38568754" w:rsidR="009D15C0" w:rsidRDefault="009D15C0" w:rsidP="006A74FB">
    <w:pPr>
      <w:pStyle w:val="Header"/>
      <w:tabs>
        <w:tab w:val="clear" w:pos="4536"/>
        <w:tab w:val="center" w:pos="7230"/>
      </w:tabs>
      <w:ind w:left="6521" w:hanging="6513"/>
    </w:pPr>
    <w:r>
      <w:t xml:space="preserve">  </w:t>
    </w:r>
    <w: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F94EC2"/>
    <w:multiLevelType w:val="multilevel"/>
    <w:tmpl w:val="743EEE36"/>
    <w:lvl w:ilvl="0">
      <w:start w:val="4"/>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 w15:restartNumberingAfterBreak="0">
    <w:nsid w:val="3E0E6B2F"/>
    <w:multiLevelType w:val="multilevel"/>
    <w:tmpl w:val="9230D7C4"/>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 w15:restartNumberingAfterBreak="0">
    <w:nsid w:val="44941363"/>
    <w:multiLevelType w:val="multilevel"/>
    <w:tmpl w:val="076867DC"/>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 w15:restartNumberingAfterBreak="0">
    <w:nsid w:val="54B57A08"/>
    <w:multiLevelType w:val="multilevel"/>
    <w:tmpl w:val="A656BF02"/>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 w15:restartNumberingAfterBreak="0">
    <w:nsid w:val="5B5476CF"/>
    <w:multiLevelType w:val="multilevel"/>
    <w:tmpl w:val="55EE1A80"/>
    <w:lvl w:ilvl="0">
      <w:start w:val="1"/>
      <w:numFmt w:val="decimal"/>
      <w:lvlText w:val="%1"/>
      <w:lvlJc w:val="left"/>
      <w:pPr>
        <w:ind w:left="700" w:hanging="7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5" w15:restartNumberingAfterBreak="0">
    <w:nsid w:val="65AC3DF6"/>
    <w:multiLevelType w:val="hybridMultilevel"/>
    <w:tmpl w:val="A528739E"/>
    <w:lvl w:ilvl="0" w:tplc="06AEB310">
      <w:start w:val="1"/>
      <w:numFmt w:val="upperRoman"/>
      <w:lvlText w:val="%1."/>
      <w:lvlJc w:val="left"/>
      <w:pPr>
        <w:ind w:left="1080" w:hanging="720"/>
      </w:pPr>
      <w:rPr>
        <w:rFonts w:cs="Calibri" w:hint="default"/>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C232FB7"/>
    <w:multiLevelType w:val="hybridMultilevel"/>
    <w:tmpl w:val="9A0E7C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FEC548C"/>
    <w:multiLevelType w:val="multilevel"/>
    <w:tmpl w:val="6C9627E4"/>
    <w:lvl w:ilvl="0">
      <w:start w:val="5"/>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num w:numId="1">
    <w:abstractNumId w:val="4"/>
  </w:num>
  <w:num w:numId="2">
    <w:abstractNumId w:val="3"/>
  </w:num>
  <w:num w:numId="3">
    <w:abstractNumId w:val="1"/>
  </w:num>
  <w:num w:numId="4">
    <w:abstractNumId w:val="2"/>
  </w:num>
  <w:num w:numId="5">
    <w:abstractNumId w:val="0"/>
  </w:num>
  <w:num w:numId="6">
    <w:abstractNumId w:val="7"/>
  </w:num>
  <w:num w:numId="7">
    <w:abstractNumId w:val="5"/>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removePersonalInformation/>
  <w:removeDateAndTime/>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2E53"/>
    <w:rsid w:val="000F21FA"/>
    <w:rsid w:val="000F5441"/>
    <w:rsid w:val="00142A8E"/>
    <w:rsid w:val="00190EEB"/>
    <w:rsid w:val="00234CAD"/>
    <w:rsid w:val="00235EC5"/>
    <w:rsid w:val="00254CF0"/>
    <w:rsid w:val="00263A38"/>
    <w:rsid w:val="002F38A9"/>
    <w:rsid w:val="00302E53"/>
    <w:rsid w:val="0033611F"/>
    <w:rsid w:val="005148AC"/>
    <w:rsid w:val="00553929"/>
    <w:rsid w:val="00585842"/>
    <w:rsid w:val="005D1E95"/>
    <w:rsid w:val="005E065D"/>
    <w:rsid w:val="005E58AA"/>
    <w:rsid w:val="006A74FB"/>
    <w:rsid w:val="006A7CC5"/>
    <w:rsid w:val="00774810"/>
    <w:rsid w:val="00791601"/>
    <w:rsid w:val="00870E24"/>
    <w:rsid w:val="008840CE"/>
    <w:rsid w:val="00973005"/>
    <w:rsid w:val="009D15C0"/>
    <w:rsid w:val="009E258E"/>
    <w:rsid w:val="00A03DEF"/>
    <w:rsid w:val="00A17825"/>
    <w:rsid w:val="00A92541"/>
    <w:rsid w:val="00AF3EDB"/>
    <w:rsid w:val="00B9540B"/>
    <w:rsid w:val="00BA786C"/>
    <w:rsid w:val="00BF6E6B"/>
    <w:rsid w:val="00CC6F46"/>
    <w:rsid w:val="00D405BC"/>
    <w:rsid w:val="00DD5EEA"/>
    <w:rsid w:val="00E4184C"/>
    <w:rsid w:val="00F54717"/>
    <w:rsid w:val="00F947BD"/>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F954D5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nl-NL" w:eastAsia="nl-N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02E53"/>
    <w:pPr>
      <w:spacing w:before="100" w:beforeAutospacing="1" w:after="100" w:afterAutospacing="1"/>
    </w:pPr>
    <w:rPr>
      <w:rFonts w:ascii="Times" w:hAnsi="Times" w:cs="Times New Roman"/>
      <w:sz w:val="20"/>
      <w:szCs w:val="20"/>
    </w:rPr>
  </w:style>
  <w:style w:type="character" w:styleId="Hyperlink">
    <w:name w:val="Hyperlink"/>
    <w:basedOn w:val="DefaultParagraphFont"/>
    <w:uiPriority w:val="99"/>
    <w:unhideWhenUsed/>
    <w:rsid w:val="00235EC5"/>
    <w:rPr>
      <w:color w:val="0000FF" w:themeColor="hyperlink"/>
      <w:u w:val="single"/>
    </w:rPr>
  </w:style>
  <w:style w:type="character" w:styleId="FollowedHyperlink">
    <w:name w:val="FollowedHyperlink"/>
    <w:basedOn w:val="DefaultParagraphFont"/>
    <w:uiPriority w:val="99"/>
    <w:semiHidden/>
    <w:unhideWhenUsed/>
    <w:rsid w:val="00553929"/>
    <w:rPr>
      <w:color w:val="800080" w:themeColor="followedHyperlink"/>
      <w:u w:val="single"/>
    </w:rPr>
  </w:style>
  <w:style w:type="paragraph" w:styleId="Header">
    <w:name w:val="header"/>
    <w:basedOn w:val="Normal"/>
    <w:link w:val="HeaderChar"/>
    <w:uiPriority w:val="99"/>
    <w:unhideWhenUsed/>
    <w:rsid w:val="00A17825"/>
    <w:pPr>
      <w:tabs>
        <w:tab w:val="center" w:pos="4536"/>
        <w:tab w:val="right" w:pos="9072"/>
      </w:tabs>
    </w:pPr>
  </w:style>
  <w:style w:type="character" w:customStyle="1" w:styleId="HeaderChar">
    <w:name w:val="Header Char"/>
    <w:basedOn w:val="DefaultParagraphFont"/>
    <w:link w:val="Header"/>
    <w:uiPriority w:val="99"/>
    <w:rsid w:val="00A17825"/>
  </w:style>
  <w:style w:type="paragraph" w:styleId="Footer">
    <w:name w:val="footer"/>
    <w:basedOn w:val="Normal"/>
    <w:link w:val="FooterChar"/>
    <w:uiPriority w:val="99"/>
    <w:unhideWhenUsed/>
    <w:rsid w:val="00A17825"/>
    <w:pPr>
      <w:tabs>
        <w:tab w:val="center" w:pos="4536"/>
        <w:tab w:val="right" w:pos="9072"/>
      </w:tabs>
    </w:pPr>
  </w:style>
  <w:style w:type="character" w:customStyle="1" w:styleId="FooterChar">
    <w:name w:val="Footer Char"/>
    <w:basedOn w:val="DefaultParagraphFont"/>
    <w:link w:val="Footer"/>
    <w:uiPriority w:val="99"/>
    <w:rsid w:val="00A17825"/>
  </w:style>
  <w:style w:type="paragraph" w:styleId="BalloonText">
    <w:name w:val="Balloon Text"/>
    <w:basedOn w:val="Normal"/>
    <w:link w:val="BalloonTextChar"/>
    <w:uiPriority w:val="99"/>
    <w:semiHidden/>
    <w:unhideWhenUsed/>
    <w:rsid w:val="00A1782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17825"/>
    <w:rPr>
      <w:rFonts w:ascii="Lucida Grande" w:hAnsi="Lucida Grande" w:cs="Lucida Grande"/>
      <w:sz w:val="18"/>
      <w:szCs w:val="18"/>
    </w:rPr>
  </w:style>
  <w:style w:type="paragraph" w:styleId="ListParagraph">
    <w:name w:val="List Paragraph"/>
    <w:basedOn w:val="Normal"/>
    <w:uiPriority w:val="34"/>
    <w:qFormat/>
    <w:rsid w:val="00E4184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916249">
      <w:bodyDiv w:val="1"/>
      <w:marLeft w:val="0"/>
      <w:marRight w:val="0"/>
      <w:marTop w:val="0"/>
      <w:marBottom w:val="0"/>
      <w:divBdr>
        <w:top w:val="none" w:sz="0" w:space="0" w:color="auto"/>
        <w:left w:val="none" w:sz="0" w:space="0" w:color="auto"/>
        <w:bottom w:val="none" w:sz="0" w:space="0" w:color="auto"/>
        <w:right w:val="none" w:sz="0" w:space="0" w:color="auto"/>
      </w:divBdr>
      <w:divsChild>
        <w:div w:id="1030060781">
          <w:marLeft w:val="0"/>
          <w:marRight w:val="0"/>
          <w:marTop w:val="0"/>
          <w:marBottom w:val="0"/>
          <w:divBdr>
            <w:top w:val="none" w:sz="0" w:space="0" w:color="auto"/>
            <w:left w:val="none" w:sz="0" w:space="0" w:color="auto"/>
            <w:bottom w:val="none" w:sz="0" w:space="0" w:color="auto"/>
            <w:right w:val="none" w:sz="0" w:space="0" w:color="auto"/>
          </w:divBdr>
          <w:divsChild>
            <w:div w:id="804812943">
              <w:marLeft w:val="0"/>
              <w:marRight w:val="0"/>
              <w:marTop w:val="0"/>
              <w:marBottom w:val="0"/>
              <w:divBdr>
                <w:top w:val="none" w:sz="0" w:space="0" w:color="auto"/>
                <w:left w:val="none" w:sz="0" w:space="0" w:color="auto"/>
                <w:bottom w:val="none" w:sz="0" w:space="0" w:color="auto"/>
                <w:right w:val="none" w:sz="0" w:space="0" w:color="auto"/>
              </w:divBdr>
              <w:divsChild>
                <w:div w:id="743725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9233991">
      <w:bodyDiv w:val="1"/>
      <w:marLeft w:val="0"/>
      <w:marRight w:val="0"/>
      <w:marTop w:val="0"/>
      <w:marBottom w:val="0"/>
      <w:divBdr>
        <w:top w:val="none" w:sz="0" w:space="0" w:color="auto"/>
        <w:left w:val="none" w:sz="0" w:space="0" w:color="auto"/>
        <w:bottom w:val="none" w:sz="0" w:space="0" w:color="auto"/>
        <w:right w:val="none" w:sz="0" w:space="0" w:color="auto"/>
      </w:divBdr>
      <w:divsChild>
        <w:div w:id="945502700">
          <w:marLeft w:val="0"/>
          <w:marRight w:val="0"/>
          <w:marTop w:val="0"/>
          <w:marBottom w:val="0"/>
          <w:divBdr>
            <w:top w:val="none" w:sz="0" w:space="0" w:color="auto"/>
            <w:left w:val="none" w:sz="0" w:space="0" w:color="auto"/>
            <w:bottom w:val="none" w:sz="0" w:space="0" w:color="auto"/>
            <w:right w:val="none" w:sz="0" w:space="0" w:color="auto"/>
          </w:divBdr>
          <w:divsChild>
            <w:div w:id="1689214387">
              <w:marLeft w:val="0"/>
              <w:marRight w:val="0"/>
              <w:marTop w:val="0"/>
              <w:marBottom w:val="0"/>
              <w:divBdr>
                <w:top w:val="none" w:sz="0" w:space="0" w:color="auto"/>
                <w:left w:val="none" w:sz="0" w:space="0" w:color="auto"/>
                <w:bottom w:val="none" w:sz="0" w:space="0" w:color="auto"/>
                <w:right w:val="none" w:sz="0" w:space="0" w:color="auto"/>
              </w:divBdr>
              <w:divsChild>
                <w:div w:id="118839533">
                  <w:marLeft w:val="0"/>
                  <w:marRight w:val="0"/>
                  <w:marTop w:val="0"/>
                  <w:marBottom w:val="0"/>
                  <w:divBdr>
                    <w:top w:val="none" w:sz="0" w:space="0" w:color="auto"/>
                    <w:left w:val="none" w:sz="0" w:space="0" w:color="auto"/>
                    <w:bottom w:val="none" w:sz="0" w:space="0" w:color="auto"/>
                    <w:right w:val="none" w:sz="0" w:space="0" w:color="auto"/>
                  </w:divBdr>
                </w:div>
                <w:div w:id="612128953">
                  <w:marLeft w:val="0"/>
                  <w:marRight w:val="0"/>
                  <w:marTop w:val="0"/>
                  <w:marBottom w:val="0"/>
                  <w:divBdr>
                    <w:top w:val="none" w:sz="0" w:space="0" w:color="auto"/>
                    <w:left w:val="none" w:sz="0" w:space="0" w:color="auto"/>
                    <w:bottom w:val="none" w:sz="0" w:space="0" w:color="auto"/>
                    <w:right w:val="none" w:sz="0" w:space="0" w:color="auto"/>
                  </w:divBdr>
                </w:div>
              </w:divsChild>
            </w:div>
            <w:div w:id="32727883">
              <w:marLeft w:val="0"/>
              <w:marRight w:val="0"/>
              <w:marTop w:val="0"/>
              <w:marBottom w:val="0"/>
              <w:divBdr>
                <w:top w:val="none" w:sz="0" w:space="0" w:color="auto"/>
                <w:left w:val="none" w:sz="0" w:space="0" w:color="auto"/>
                <w:bottom w:val="none" w:sz="0" w:space="0" w:color="auto"/>
                <w:right w:val="none" w:sz="0" w:space="0" w:color="auto"/>
              </w:divBdr>
              <w:divsChild>
                <w:div w:id="812255232">
                  <w:marLeft w:val="0"/>
                  <w:marRight w:val="0"/>
                  <w:marTop w:val="0"/>
                  <w:marBottom w:val="0"/>
                  <w:divBdr>
                    <w:top w:val="none" w:sz="0" w:space="0" w:color="auto"/>
                    <w:left w:val="none" w:sz="0" w:space="0" w:color="auto"/>
                    <w:bottom w:val="none" w:sz="0" w:space="0" w:color="auto"/>
                    <w:right w:val="none" w:sz="0" w:space="0" w:color="auto"/>
                  </w:divBdr>
                </w:div>
              </w:divsChild>
            </w:div>
            <w:div w:id="1329290469">
              <w:marLeft w:val="0"/>
              <w:marRight w:val="0"/>
              <w:marTop w:val="0"/>
              <w:marBottom w:val="0"/>
              <w:divBdr>
                <w:top w:val="none" w:sz="0" w:space="0" w:color="auto"/>
                <w:left w:val="none" w:sz="0" w:space="0" w:color="auto"/>
                <w:bottom w:val="none" w:sz="0" w:space="0" w:color="auto"/>
                <w:right w:val="none" w:sz="0" w:space="0" w:color="auto"/>
              </w:divBdr>
              <w:divsChild>
                <w:div w:id="1362559658">
                  <w:marLeft w:val="0"/>
                  <w:marRight w:val="0"/>
                  <w:marTop w:val="0"/>
                  <w:marBottom w:val="0"/>
                  <w:divBdr>
                    <w:top w:val="none" w:sz="0" w:space="0" w:color="auto"/>
                    <w:left w:val="none" w:sz="0" w:space="0" w:color="auto"/>
                    <w:bottom w:val="none" w:sz="0" w:space="0" w:color="auto"/>
                    <w:right w:val="none" w:sz="0" w:space="0" w:color="auto"/>
                  </w:divBdr>
                </w:div>
              </w:divsChild>
            </w:div>
            <w:div w:id="290062975">
              <w:marLeft w:val="0"/>
              <w:marRight w:val="0"/>
              <w:marTop w:val="0"/>
              <w:marBottom w:val="0"/>
              <w:divBdr>
                <w:top w:val="none" w:sz="0" w:space="0" w:color="auto"/>
                <w:left w:val="none" w:sz="0" w:space="0" w:color="auto"/>
                <w:bottom w:val="none" w:sz="0" w:space="0" w:color="auto"/>
                <w:right w:val="none" w:sz="0" w:space="0" w:color="auto"/>
              </w:divBdr>
              <w:divsChild>
                <w:div w:id="1536692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176819">
          <w:marLeft w:val="0"/>
          <w:marRight w:val="0"/>
          <w:marTop w:val="0"/>
          <w:marBottom w:val="0"/>
          <w:divBdr>
            <w:top w:val="none" w:sz="0" w:space="0" w:color="auto"/>
            <w:left w:val="none" w:sz="0" w:space="0" w:color="auto"/>
            <w:bottom w:val="none" w:sz="0" w:space="0" w:color="auto"/>
            <w:right w:val="none" w:sz="0" w:space="0" w:color="auto"/>
          </w:divBdr>
          <w:divsChild>
            <w:div w:id="1897274625">
              <w:marLeft w:val="0"/>
              <w:marRight w:val="0"/>
              <w:marTop w:val="0"/>
              <w:marBottom w:val="0"/>
              <w:divBdr>
                <w:top w:val="none" w:sz="0" w:space="0" w:color="auto"/>
                <w:left w:val="none" w:sz="0" w:space="0" w:color="auto"/>
                <w:bottom w:val="none" w:sz="0" w:space="0" w:color="auto"/>
                <w:right w:val="none" w:sz="0" w:space="0" w:color="auto"/>
              </w:divBdr>
              <w:divsChild>
                <w:div w:id="550272156">
                  <w:marLeft w:val="0"/>
                  <w:marRight w:val="0"/>
                  <w:marTop w:val="0"/>
                  <w:marBottom w:val="0"/>
                  <w:divBdr>
                    <w:top w:val="none" w:sz="0" w:space="0" w:color="auto"/>
                    <w:left w:val="none" w:sz="0" w:space="0" w:color="auto"/>
                    <w:bottom w:val="none" w:sz="0" w:space="0" w:color="auto"/>
                    <w:right w:val="none" w:sz="0" w:space="0" w:color="auto"/>
                  </w:divBdr>
                </w:div>
                <w:div w:id="153689403">
                  <w:marLeft w:val="0"/>
                  <w:marRight w:val="0"/>
                  <w:marTop w:val="0"/>
                  <w:marBottom w:val="0"/>
                  <w:divBdr>
                    <w:top w:val="none" w:sz="0" w:space="0" w:color="auto"/>
                    <w:left w:val="none" w:sz="0" w:space="0" w:color="auto"/>
                    <w:bottom w:val="none" w:sz="0" w:space="0" w:color="auto"/>
                    <w:right w:val="none" w:sz="0" w:space="0" w:color="auto"/>
                  </w:divBdr>
                </w:div>
              </w:divsChild>
            </w:div>
            <w:div w:id="2116899768">
              <w:marLeft w:val="0"/>
              <w:marRight w:val="0"/>
              <w:marTop w:val="0"/>
              <w:marBottom w:val="0"/>
              <w:divBdr>
                <w:top w:val="none" w:sz="0" w:space="0" w:color="auto"/>
                <w:left w:val="none" w:sz="0" w:space="0" w:color="auto"/>
                <w:bottom w:val="none" w:sz="0" w:space="0" w:color="auto"/>
                <w:right w:val="none" w:sz="0" w:space="0" w:color="auto"/>
              </w:divBdr>
              <w:divsChild>
                <w:div w:id="923148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950415">
          <w:marLeft w:val="0"/>
          <w:marRight w:val="0"/>
          <w:marTop w:val="0"/>
          <w:marBottom w:val="0"/>
          <w:divBdr>
            <w:top w:val="none" w:sz="0" w:space="0" w:color="auto"/>
            <w:left w:val="none" w:sz="0" w:space="0" w:color="auto"/>
            <w:bottom w:val="none" w:sz="0" w:space="0" w:color="auto"/>
            <w:right w:val="none" w:sz="0" w:space="0" w:color="auto"/>
          </w:divBdr>
          <w:divsChild>
            <w:div w:id="1132287545">
              <w:marLeft w:val="0"/>
              <w:marRight w:val="0"/>
              <w:marTop w:val="0"/>
              <w:marBottom w:val="0"/>
              <w:divBdr>
                <w:top w:val="none" w:sz="0" w:space="0" w:color="auto"/>
                <w:left w:val="none" w:sz="0" w:space="0" w:color="auto"/>
                <w:bottom w:val="none" w:sz="0" w:space="0" w:color="auto"/>
                <w:right w:val="none" w:sz="0" w:space="0" w:color="auto"/>
              </w:divBdr>
              <w:divsChild>
                <w:div w:id="1284650678">
                  <w:marLeft w:val="0"/>
                  <w:marRight w:val="0"/>
                  <w:marTop w:val="0"/>
                  <w:marBottom w:val="0"/>
                  <w:divBdr>
                    <w:top w:val="none" w:sz="0" w:space="0" w:color="auto"/>
                    <w:left w:val="none" w:sz="0" w:space="0" w:color="auto"/>
                    <w:bottom w:val="none" w:sz="0" w:space="0" w:color="auto"/>
                    <w:right w:val="none" w:sz="0" w:space="0" w:color="auto"/>
                  </w:divBdr>
                </w:div>
                <w:div w:id="1990012156">
                  <w:marLeft w:val="0"/>
                  <w:marRight w:val="0"/>
                  <w:marTop w:val="0"/>
                  <w:marBottom w:val="0"/>
                  <w:divBdr>
                    <w:top w:val="none" w:sz="0" w:space="0" w:color="auto"/>
                    <w:left w:val="none" w:sz="0" w:space="0" w:color="auto"/>
                    <w:bottom w:val="none" w:sz="0" w:space="0" w:color="auto"/>
                    <w:right w:val="none" w:sz="0" w:space="0" w:color="auto"/>
                  </w:divBdr>
                </w:div>
              </w:divsChild>
            </w:div>
            <w:div w:id="1847986548">
              <w:marLeft w:val="0"/>
              <w:marRight w:val="0"/>
              <w:marTop w:val="0"/>
              <w:marBottom w:val="0"/>
              <w:divBdr>
                <w:top w:val="none" w:sz="0" w:space="0" w:color="auto"/>
                <w:left w:val="none" w:sz="0" w:space="0" w:color="auto"/>
                <w:bottom w:val="none" w:sz="0" w:space="0" w:color="auto"/>
                <w:right w:val="none" w:sz="0" w:space="0" w:color="auto"/>
              </w:divBdr>
              <w:divsChild>
                <w:div w:id="184558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3927734">
      <w:bodyDiv w:val="1"/>
      <w:marLeft w:val="0"/>
      <w:marRight w:val="0"/>
      <w:marTop w:val="0"/>
      <w:marBottom w:val="0"/>
      <w:divBdr>
        <w:top w:val="none" w:sz="0" w:space="0" w:color="auto"/>
        <w:left w:val="none" w:sz="0" w:space="0" w:color="auto"/>
        <w:bottom w:val="none" w:sz="0" w:space="0" w:color="auto"/>
        <w:right w:val="none" w:sz="0" w:space="0" w:color="auto"/>
      </w:divBdr>
      <w:divsChild>
        <w:div w:id="169105776">
          <w:marLeft w:val="0"/>
          <w:marRight w:val="0"/>
          <w:marTop w:val="0"/>
          <w:marBottom w:val="0"/>
          <w:divBdr>
            <w:top w:val="none" w:sz="0" w:space="0" w:color="auto"/>
            <w:left w:val="none" w:sz="0" w:space="0" w:color="auto"/>
            <w:bottom w:val="none" w:sz="0" w:space="0" w:color="auto"/>
            <w:right w:val="none" w:sz="0" w:space="0" w:color="auto"/>
          </w:divBdr>
          <w:divsChild>
            <w:div w:id="844977982">
              <w:marLeft w:val="0"/>
              <w:marRight w:val="0"/>
              <w:marTop w:val="0"/>
              <w:marBottom w:val="0"/>
              <w:divBdr>
                <w:top w:val="none" w:sz="0" w:space="0" w:color="auto"/>
                <w:left w:val="none" w:sz="0" w:space="0" w:color="auto"/>
                <w:bottom w:val="none" w:sz="0" w:space="0" w:color="auto"/>
                <w:right w:val="none" w:sz="0" w:space="0" w:color="auto"/>
              </w:divBdr>
              <w:divsChild>
                <w:div w:id="34277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6281539">
      <w:bodyDiv w:val="1"/>
      <w:marLeft w:val="0"/>
      <w:marRight w:val="0"/>
      <w:marTop w:val="0"/>
      <w:marBottom w:val="0"/>
      <w:divBdr>
        <w:top w:val="none" w:sz="0" w:space="0" w:color="auto"/>
        <w:left w:val="none" w:sz="0" w:space="0" w:color="auto"/>
        <w:bottom w:val="none" w:sz="0" w:space="0" w:color="auto"/>
        <w:right w:val="none" w:sz="0" w:space="0" w:color="auto"/>
      </w:divBdr>
      <w:divsChild>
        <w:div w:id="1092775246">
          <w:marLeft w:val="0"/>
          <w:marRight w:val="0"/>
          <w:marTop w:val="0"/>
          <w:marBottom w:val="0"/>
          <w:divBdr>
            <w:top w:val="none" w:sz="0" w:space="0" w:color="auto"/>
            <w:left w:val="none" w:sz="0" w:space="0" w:color="auto"/>
            <w:bottom w:val="none" w:sz="0" w:space="0" w:color="auto"/>
            <w:right w:val="none" w:sz="0" w:space="0" w:color="auto"/>
          </w:divBdr>
          <w:divsChild>
            <w:div w:id="1788694709">
              <w:marLeft w:val="0"/>
              <w:marRight w:val="0"/>
              <w:marTop w:val="0"/>
              <w:marBottom w:val="0"/>
              <w:divBdr>
                <w:top w:val="none" w:sz="0" w:space="0" w:color="auto"/>
                <w:left w:val="none" w:sz="0" w:space="0" w:color="auto"/>
                <w:bottom w:val="none" w:sz="0" w:space="0" w:color="auto"/>
                <w:right w:val="none" w:sz="0" w:space="0" w:color="auto"/>
              </w:divBdr>
              <w:divsChild>
                <w:div w:id="1687637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118633">
      <w:bodyDiv w:val="1"/>
      <w:marLeft w:val="0"/>
      <w:marRight w:val="0"/>
      <w:marTop w:val="0"/>
      <w:marBottom w:val="0"/>
      <w:divBdr>
        <w:top w:val="none" w:sz="0" w:space="0" w:color="auto"/>
        <w:left w:val="none" w:sz="0" w:space="0" w:color="auto"/>
        <w:bottom w:val="none" w:sz="0" w:space="0" w:color="auto"/>
        <w:right w:val="none" w:sz="0" w:space="0" w:color="auto"/>
      </w:divBdr>
      <w:divsChild>
        <w:div w:id="1638220334">
          <w:marLeft w:val="0"/>
          <w:marRight w:val="0"/>
          <w:marTop w:val="0"/>
          <w:marBottom w:val="0"/>
          <w:divBdr>
            <w:top w:val="none" w:sz="0" w:space="0" w:color="auto"/>
            <w:left w:val="none" w:sz="0" w:space="0" w:color="auto"/>
            <w:bottom w:val="none" w:sz="0" w:space="0" w:color="auto"/>
            <w:right w:val="none" w:sz="0" w:space="0" w:color="auto"/>
          </w:divBdr>
          <w:divsChild>
            <w:div w:id="1793474694">
              <w:marLeft w:val="0"/>
              <w:marRight w:val="0"/>
              <w:marTop w:val="0"/>
              <w:marBottom w:val="0"/>
              <w:divBdr>
                <w:top w:val="none" w:sz="0" w:space="0" w:color="auto"/>
                <w:left w:val="none" w:sz="0" w:space="0" w:color="auto"/>
                <w:bottom w:val="none" w:sz="0" w:space="0" w:color="auto"/>
                <w:right w:val="none" w:sz="0" w:space="0" w:color="auto"/>
              </w:divBdr>
              <w:divsChild>
                <w:div w:id="1815946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8413610">
      <w:bodyDiv w:val="1"/>
      <w:marLeft w:val="0"/>
      <w:marRight w:val="0"/>
      <w:marTop w:val="0"/>
      <w:marBottom w:val="0"/>
      <w:divBdr>
        <w:top w:val="none" w:sz="0" w:space="0" w:color="auto"/>
        <w:left w:val="none" w:sz="0" w:space="0" w:color="auto"/>
        <w:bottom w:val="none" w:sz="0" w:space="0" w:color="auto"/>
        <w:right w:val="none" w:sz="0" w:space="0" w:color="auto"/>
      </w:divBdr>
      <w:divsChild>
        <w:div w:id="2134210171">
          <w:marLeft w:val="0"/>
          <w:marRight w:val="0"/>
          <w:marTop w:val="0"/>
          <w:marBottom w:val="0"/>
          <w:divBdr>
            <w:top w:val="none" w:sz="0" w:space="0" w:color="auto"/>
            <w:left w:val="none" w:sz="0" w:space="0" w:color="auto"/>
            <w:bottom w:val="none" w:sz="0" w:space="0" w:color="auto"/>
            <w:right w:val="none" w:sz="0" w:space="0" w:color="auto"/>
          </w:divBdr>
          <w:divsChild>
            <w:div w:id="279067511">
              <w:marLeft w:val="0"/>
              <w:marRight w:val="0"/>
              <w:marTop w:val="0"/>
              <w:marBottom w:val="0"/>
              <w:divBdr>
                <w:top w:val="none" w:sz="0" w:space="0" w:color="auto"/>
                <w:left w:val="none" w:sz="0" w:space="0" w:color="auto"/>
                <w:bottom w:val="none" w:sz="0" w:space="0" w:color="auto"/>
                <w:right w:val="none" w:sz="0" w:space="0" w:color="auto"/>
              </w:divBdr>
              <w:divsChild>
                <w:div w:id="1336376466">
                  <w:marLeft w:val="0"/>
                  <w:marRight w:val="0"/>
                  <w:marTop w:val="0"/>
                  <w:marBottom w:val="0"/>
                  <w:divBdr>
                    <w:top w:val="none" w:sz="0" w:space="0" w:color="auto"/>
                    <w:left w:val="none" w:sz="0" w:space="0" w:color="auto"/>
                    <w:bottom w:val="none" w:sz="0" w:space="0" w:color="auto"/>
                    <w:right w:val="none" w:sz="0" w:space="0" w:color="auto"/>
                  </w:divBdr>
                </w:div>
              </w:divsChild>
            </w:div>
            <w:div w:id="1314986780">
              <w:marLeft w:val="0"/>
              <w:marRight w:val="0"/>
              <w:marTop w:val="0"/>
              <w:marBottom w:val="0"/>
              <w:divBdr>
                <w:top w:val="none" w:sz="0" w:space="0" w:color="auto"/>
                <w:left w:val="none" w:sz="0" w:space="0" w:color="auto"/>
                <w:bottom w:val="none" w:sz="0" w:space="0" w:color="auto"/>
                <w:right w:val="none" w:sz="0" w:space="0" w:color="auto"/>
              </w:divBdr>
              <w:divsChild>
                <w:div w:id="1715080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194</Words>
  <Characters>1073</Characters>
  <Application>Microsoft Office Word</Application>
  <DocSecurity>0</DocSecurity>
  <Lines>8</Lines>
  <Paragraphs>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Voorbeeld document</vt:lpstr>
      <vt:lpstr>Voorbeeld document</vt:lpstr>
    </vt:vector>
  </TitlesOfParts>
  <Manager/>
  <Company/>
  <LinksUpToDate>false</LinksUpToDate>
  <CharactersWithSpaces>1265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Voorbeeld document</dc:title>
  <dc:subject>Vergadervolmacht</dc:subject>
  <dc:creator/>
  <cp:keywords/>
  <dc:description>Bij Wetboek Plus geloven wij in de kracht van delen. Gratis en beschikbaar voor iedereen. Daarom bieden wij verschillende voorbeeld documenten aan die gratis en op eigen risico gebruikt kunnen worden.</dc:description>
  <cp:lastModifiedBy/>
  <cp:revision>1</cp:revision>
  <cp:lastPrinted>2017-01-03T14:04:00Z</cp:lastPrinted>
  <dcterms:created xsi:type="dcterms:W3CDTF">2020-11-26T18:19:00Z</dcterms:created>
  <dcterms:modified xsi:type="dcterms:W3CDTF">2020-11-27T17:13:00Z</dcterms:modified>
  <cp:category/>
</cp:coreProperties>
</file>